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4922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638,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638,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405-ПП/4922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16:13:21.659;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16:13:21.659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